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1545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Саповой Валерии Алексеевне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Саповой Валерии Алексеевне (</w:t>
      </w:r>
      <w:r>
        <w:rPr>
          <w:rStyle w:val="cat-PassportDatagrp-13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Саповой Валерии Алексеевны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нарушение обязательств по договору куп</w:t>
      </w:r>
      <w:r>
        <w:rPr>
          <w:rFonts w:ascii="Times New Roman" w:eastAsia="Times New Roman" w:hAnsi="Times New Roman" w:cs="Times New Roman"/>
          <w:sz w:val="26"/>
          <w:szCs w:val="26"/>
        </w:rPr>
        <w:t>ли-продажи лесного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0063/24-05-СН от 30.10.2024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481,48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Саповой Валерии Алексеевны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